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1197,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1197,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09:15:50.210;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14:48:56.831;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09:15:50.210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14:48:56.831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